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776" w:type="dxa"/>
        <w:tblInd w:w="-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39"/>
        <w:gridCol w:w="1143"/>
        <w:gridCol w:w="612"/>
        <w:gridCol w:w="4482"/>
        <w:gridCol w:w="1276"/>
        <w:gridCol w:w="1134"/>
      </w:tblGrid>
      <w:tr w14:paraId="3A758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2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64F05F0E">
            <w:pPr>
              <w:spacing w:after="0" w:line="240" w:lineRule="auto"/>
              <w:ind w:firstLine="220" w:firstLineChars="100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Name of the Faculty</w:t>
            </w:r>
          </w:p>
        </w:tc>
        <w:tc>
          <w:tcPr>
            <w:tcW w:w="6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C6972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71592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val="en-IN"/>
              </w:rPr>
              <w:t>Sh.Gurmeet singh</w:t>
            </w:r>
          </w:p>
        </w:tc>
      </w:tr>
      <w:tr w14:paraId="4E450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2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10D9AD20">
            <w:pPr>
              <w:spacing w:after="0" w:line="240" w:lineRule="auto"/>
              <w:ind w:firstLine="220" w:firstLineChars="100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Discipline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1E1F6F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FC09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Electrical Engineering</w:t>
            </w:r>
          </w:p>
        </w:tc>
      </w:tr>
      <w:tr w14:paraId="5C07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2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206C57C8">
            <w:pPr>
              <w:spacing w:after="0" w:line="240" w:lineRule="auto"/>
              <w:ind w:firstLine="220" w:firstLineChars="100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Semester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F91901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64E6F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vertAlign w:val="superscript"/>
              </w:rPr>
              <w:t>th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Semester</w:t>
            </w:r>
          </w:p>
        </w:tc>
      </w:tr>
      <w:tr w14:paraId="73079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2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7BD4FB95">
            <w:pPr>
              <w:spacing w:after="0" w:line="240" w:lineRule="auto"/>
              <w:ind w:firstLine="220" w:firstLineChars="100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Subject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92C747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92" w:type="dxa"/>
            <w:gridSpan w:val="3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bottom"/>
          </w:tcPr>
          <w:p w14:paraId="6D88DD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Solar Panel Installation and Maintenance</w:t>
            </w:r>
          </w:p>
        </w:tc>
      </w:tr>
      <w:tr w14:paraId="4B717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2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13D81889">
            <w:pPr>
              <w:spacing w:after="0" w:line="240" w:lineRule="auto"/>
              <w:ind w:firstLine="220" w:firstLineChars="100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Lesson Plan Duration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5A2B3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1FED4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15-16 Week </w:t>
            </w:r>
          </w:p>
        </w:tc>
      </w:tr>
      <w:tr w14:paraId="1BC4E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0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DE9D9"/>
          </w:tcPr>
          <w:p w14:paraId="380AF97F">
            <w:pPr>
              <w:spacing w:after="0" w:line="240" w:lineRule="auto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Week</w:t>
            </w:r>
          </w:p>
        </w:tc>
        <w:tc>
          <w:tcPr>
            <w:tcW w:w="727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5E0EC"/>
          </w:tcPr>
          <w:p w14:paraId="50A8E33B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Theory</w:t>
            </w:r>
          </w:p>
        </w:tc>
        <w:tc>
          <w:tcPr>
            <w:tcW w:w="241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5E0EC"/>
          </w:tcPr>
          <w:p w14:paraId="2F26670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Practical</w:t>
            </w:r>
          </w:p>
        </w:tc>
      </w:tr>
      <w:tr w14:paraId="0E562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11D9AB">
            <w:pPr>
              <w:spacing w:after="0" w:line="240" w:lineRule="auto"/>
              <w:rPr>
                <w:rFonts w:eastAsia="Times New Roman"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D7E4BC"/>
          </w:tcPr>
          <w:p w14:paraId="760AAA44">
            <w:pPr>
              <w:spacing w:after="0" w:line="240" w:lineRule="auto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Lecture</w:t>
            </w:r>
          </w:p>
        </w:tc>
        <w:tc>
          <w:tcPr>
            <w:tcW w:w="623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D7E4BC"/>
          </w:tcPr>
          <w:p w14:paraId="192711D2">
            <w:pPr>
              <w:spacing w:after="0" w:line="240" w:lineRule="auto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Topic (including assignment/test)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000000" w:fill="D7E4BC"/>
          </w:tcPr>
          <w:p w14:paraId="73FEDFC3">
            <w:pPr>
              <w:spacing w:after="0" w:line="240" w:lineRule="auto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Practical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D7E4BC"/>
          </w:tcPr>
          <w:p w14:paraId="0B34C94F">
            <w:pPr>
              <w:spacing w:after="0" w:line="240" w:lineRule="auto"/>
              <w:rPr>
                <w:rFonts w:eastAsia="Times New Roman" w:asciiTheme="majorHAnsi" w:hAnsiTheme="majorHAnsi"/>
                <w:b/>
                <w:bCs/>
                <w:color w:val="000000"/>
              </w:rPr>
            </w:pPr>
            <w:r>
              <w:rPr>
                <w:rFonts w:eastAsia="Times New Roman" w:asciiTheme="majorHAnsi" w:hAnsiTheme="majorHAnsi"/>
                <w:b/>
                <w:bCs/>
                <w:color w:val="000000"/>
              </w:rPr>
              <w:t>Topic</w:t>
            </w:r>
          </w:p>
        </w:tc>
      </w:tr>
      <w:tr w14:paraId="5152A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592F2D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64F64E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036997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Basic of PV system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</w:tcPr>
          <w:p w14:paraId="7B63F4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</w:tcPr>
          <w:p w14:paraId="06E37E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9239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287F3F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0F7561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395D8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PV Cell, PV panel, PV module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3E714B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0E604B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1CB8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6C6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6DE2A9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4,5,6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46E72D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PV Arrays, Photovoltaic I-V Characteristics Curves, conversion efficiency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1FCDAC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07175B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0DB3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5083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6A2849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7,8,9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545B8C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Selection of Site: Site assessment tools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5E321B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76BE58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D8F5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DD8B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67B754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10,11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444AE5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Site Location ,Climate Condition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41A4E7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67A187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B36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93EBA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766025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552C81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Solar Irradiance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5251E5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4F0A4A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DC8E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58D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75C469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13,14,15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AD1CF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Solar Insulation ,Sun Angle and PV Orientation, Shading analysis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34449A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3330ED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3B5A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22E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28DC4A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16,17,18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EF1F1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Tilt angle and its significance in solar panel orientation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220CA5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4C1F84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1F11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8932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08243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19,20,21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60FE4D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PV Module: Series and Parallel connection of PV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1233A7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55C778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F0A5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0494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3F8D9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22,23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08C54D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Charger Controller: Function, type of charge controller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4EF887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2BF2D0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1B23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57C6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0BB23A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643BEF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Inverter: Function ,power ratings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7BA075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62F79C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69B9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CE7E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5750E7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E9BCA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Storage Battery: Battery parameters ,battery bank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4084EC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75C8D1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40FE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CB7A8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26343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699D59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Types of batteries used in solar system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2C6E0D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31BBB9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F154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7549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6B9006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A1154">
            <w:pPr>
              <w:pStyle w:val="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 Mounting Structure :Roof mounted and ground mounted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36CEB1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57F8EE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5A12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697DC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E9DB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BA8DA0C">
            <w:pPr>
              <w:pStyle w:val="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Structure</w:t>
            </w: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60D484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1E21DB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5A4A2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E5CA5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453136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0495D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Balance of Systems: Disconnecting switches, wires and cables, combiner boxes, net meter, protection devices, earthing and grounding, Solar tracking systems etc.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7EDAF9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397AC9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F65C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8A11F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2808E9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E61D5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Installation Tool: Hand tool ,wire strippers, crimping tools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56DA23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069B83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AE72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2E5F1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3A5CEA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5107F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Nuts ,andwashers ,Leveling tools, ground anchors, multi meter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00076A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52DBF9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BDAC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B6E6B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06901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41882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Clamp on meter ,non-contact thermometer ,angle finder etc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347F1D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17B5B8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7B1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DF868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46E744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587DCB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Types of Solar PV System: Standalone PV system ,On Grid system, Off Grid system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322324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5D3D9C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270C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</w:tcPr>
          <w:p w14:paraId="7166D8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6F1C4F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6B99F1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Hybrid PV system, Comparison of Different types of PV system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</w:tcPr>
          <w:p w14:paraId="336465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</w:tcPr>
          <w:p w14:paraId="7282BE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13B5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345F9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2AA910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C0610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Design Methodology for SPV system: Calculation of load, Size of solar panel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5CE8D8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single" w:color="auto" w:sz="8" w:space="0"/>
            </w:tcBorders>
          </w:tcPr>
          <w:p w14:paraId="79574C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821A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20CA8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30018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572152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Battery sizing, Selection of inverter, Size of charge controller, Cable sizing etc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right w:val="nil"/>
            </w:tcBorders>
          </w:tcPr>
          <w:p w14:paraId="2379FA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single" w:color="auto" w:sz="4" w:space="0"/>
            </w:tcBorders>
          </w:tcPr>
          <w:p w14:paraId="60DE07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F5A3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</w:tcPr>
          <w:p w14:paraId="7AC26C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24B148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7A74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Connection of PV system components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</w:tcPr>
          <w:p w14:paraId="3C5245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single" w:color="auto" w:sz="8" w:space="0"/>
            </w:tcBorders>
          </w:tcPr>
          <w:p w14:paraId="17547C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D7DB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16353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17059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</w:tcPr>
          <w:p w14:paraId="7BA120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Operating Hazardous Tools and Equipment: Personal protective equipment(PPE),Fall protection equipment/tools, Fire protection equipment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</w:tcPr>
          <w:p w14:paraId="1ABCF3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</w:tcPr>
          <w:p w14:paraId="0A1A39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3D93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4CB08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13882E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8BD87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Safety of PV system: PV module safety, Electrical Safety, Battery safety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793F12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47A9F5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7DD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38C0A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711A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53A8C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Marking and Labeling of PV components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684F0C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78005F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8ED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D7B1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EF24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41,42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D87F3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Maintenance of Solar PV system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1BF8B9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586C3E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B205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27FD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96C1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43,44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4CCD94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Maintenance of Battery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620BFF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68A298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5BDF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43511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22D8FB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EC7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Installation and Troubleshooting of Solar PV system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14:paraId="68FB6A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21C1211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14:paraId="6C22C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noWrap/>
            <w:vAlign w:val="center"/>
          </w:tcPr>
          <w:p w14:paraId="30E2DA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FD5C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46,47</w:t>
            </w:r>
          </w:p>
        </w:tc>
        <w:tc>
          <w:tcPr>
            <w:tcW w:w="623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30CA1A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Revision-1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bottom"/>
          </w:tcPr>
          <w:p w14:paraId="0305891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bottom"/>
          </w:tcPr>
          <w:p w14:paraId="0C82B9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14:paraId="59302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01D8D8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1BD0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2FD03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Revision-2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10C4A64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2A11C2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</w:tbl>
    <w:p w14:paraId="3B35E043">
      <w:pPr>
        <w:widowControl w:val="0"/>
        <w:spacing w:after="0" w:line="240" w:lineRule="auto"/>
        <w:rPr>
          <w:b/>
          <w:bCs/>
          <w:sz w:val="32"/>
          <w:szCs w:val="32"/>
        </w:rPr>
        <w:sectPr>
          <w:pgSz w:w="12240" w:h="15840"/>
          <w:pgMar w:top="700" w:right="720" w:bottom="280" w:left="720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 w:num="1"/>
        </w:sectPr>
      </w:pPr>
    </w:p>
    <w:p w14:paraId="164E511F">
      <w:pPr>
        <w:spacing w:after="0" w:line="240" w:lineRule="auto"/>
        <w:rPr>
          <w:b/>
          <w:bCs/>
          <w:sz w:val="32"/>
          <w:szCs w:val="32"/>
        </w:rPr>
      </w:pPr>
    </w:p>
    <w:p w14:paraId="49D4BBBD"/>
    <w:p w14:paraId="1C5A9829"/>
    <w:sectPr>
      <w:pgSz w:w="11906" w:h="16838"/>
      <w:pgMar w:top="873" w:right="1440" w:bottom="1440" w:left="1440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088541A"/>
    <w:rsid w:val="32413F6B"/>
    <w:rsid w:val="3B9A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249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cp:lastPrinted>2026-08-03T07:43:23Z</cp:lastPrinted>
  <dcterms:modified xsi:type="dcterms:W3CDTF">2026-08-03T07:44:57Z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17FBAC2B4C7B4FE5B6528216B2F89A37_13</vt:lpwstr>
  </property>
</Properties>
</file>